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rPr>
          <w:sz w:val="28"/>
          <w:szCs w:val="28"/>
        </w:rPr>
      </w:pPr>
      <w:r>
        <w:rPr>
          <w:rFonts w:ascii="Times New Roman" w:eastAsia="Times New Roman" w:hAnsi="Times New Roman" w:cs="Times New Roman"/>
          <w:b/>
          <w:bCs/>
          <w:sz w:val="28"/>
          <w:szCs w:val="28"/>
        </w:rPr>
        <w:t xml:space="preserve">ПОСТАНОВЛЕНИЕ </w:t>
      </w:r>
    </w:p>
    <w:p>
      <w:pPr>
        <w:spacing w:before="0" w:after="0"/>
        <w:jc w:val="center"/>
        <w:rPr>
          <w:sz w:val="28"/>
          <w:szCs w:val="28"/>
        </w:rPr>
      </w:pPr>
      <w:r>
        <w:rPr>
          <w:rFonts w:ascii="Times New Roman" w:eastAsia="Times New Roman" w:hAnsi="Times New Roman" w:cs="Times New Roman"/>
          <w:sz w:val="28"/>
          <w:szCs w:val="28"/>
        </w:rPr>
        <w:t>о назначении административного наказания</w:t>
      </w:r>
    </w:p>
    <w:p>
      <w:pPr>
        <w:spacing w:before="0" w:after="0"/>
        <w:jc w:val="center"/>
        <w:rPr>
          <w:sz w:val="28"/>
          <w:szCs w:val="28"/>
        </w:rPr>
      </w:pPr>
    </w:p>
    <w:p>
      <w:pPr>
        <w:spacing w:before="0" w:after="0"/>
        <w:jc w:val="both"/>
        <w:rPr>
          <w:sz w:val="28"/>
          <w:szCs w:val="28"/>
        </w:rPr>
      </w:pPr>
      <w:r>
        <w:rPr>
          <w:rStyle w:val="cat-Addressgrp-0rplc-0"/>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w:t>
      </w:r>
      <w:r>
        <w:rPr>
          <w:rStyle w:val="cat-Dategrp-8rplc-1"/>
          <w:rFonts w:ascii="Times New Roman" w:eastAsia="Times New Roman" w:hAnsi="Times New Roman" w:cs="Times New Roman"/>
          <w:sz w:val="28"/>
          <w:szCs w:val="28"/>
        </w:rPr>
        <w:t>дата</w:t>
      </w:r>
      <w:r>
        <w:rPr>
          <w:rFonts w:ascii="Times New Roman" w:eastAsia="Times New Roman" w:hAnsi="Times New Roman" w:cs="Times New Roman"/>
          <w:sz w:val="28"/>
          <w:szCs w:val="28"/>
        </w:rPr>
        <w:t xml:space="preserve"> </w:t>
      </w:r>
    </w:p>
    <w:p>
      <w:pPr>
        <w:spacing w:before="0" w:after="0"/>
        <w:jc w:val="both"/>
        <w:rPr>
          <w:sz w:val="28"/>
          <w:szCs w:val="28"/>
        </w:rPr>
      </w:pPr>
      <w:r>
        <w:rPr>
          <w:rFonts w:ascii="Times New Roman" w:eastAsia="Times New Roman" w:hAnsi="Times New Roman" w:cs="Times New Roman"/>
          <w:sz w:val="28"/>
          <w:szCs w:val="28"/>
        </w:rPr>
        <w:t> </w:t>
      </w:r>
    </w:p>
    <w:p>
      <w:pPr>
        <w:spacing w:before="0" w:after="0"/>
        <w:ind w:firstLine="567"/>
        <w:jc w:val="both"/>
        <w:rPr>
          <w:sz w:val="28"/>
          <w:szCs w:val="28"/>
        </w:rPr>
      </w:pPr>
      <w:r>
        <w:rPr>
          <w:rFonts w:ascii="Times New Roman" w:eastAsia="Times New Roman" w:hAnsi="Times New Roman" w:cs="Times New Roman"/>
          <w:sz w:val="28"/>
          <w:szCs w:val="28"/>
        </w:rPr>
        <w:t xml:space="preserve">Мировой судья судебного участка № 2 Ханты-Мансийского судебного района </w:t>
      </w:r>
      <w:r>
        <w:rPr>
          <w:rStyle w:val="cat-Addressgrp-1rplc-2"/>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 </w:t>
      </w:r>
      <w:r>
        <w:rPr>
          <w:rStyle w:val="cat-Addressgrp-2rplc-3"/>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w:t>
      </w:r>
      <w:r>
        <w:rPr>
          <w:rStyle w:val="cat-FIOgrp-13rplc-4"/>
          <w:rFonts w:ascii="Times New Roman" w:eastAsia="Times New Roman" w:hAnsi="Times New Roman" w:cs="Times New Roman"/>
          <w:sz w:val="28"/>
          <w:szCs w:val="28"/>
        </w:rPr>
        <w:t>фио</w:t>
      </w:r>
      <w:r>
        <w:rPr>
          <w:rFonts w:ascii="Times New Roman" w:eastAsia="Times New Roman" w:hAnsi="Times New Roman" w:cs="Times New Roman"/>
          <w:sz w:val="28"/>
          <w:szCs w:val="28"/>
        </w:rPr>
        <w:t>, исполняя обязанности мирового судьи судебного участка № 5 Ханты-Мансийского судебного района,</w:t>
      </w:r>
    </w:p>
    <w:p>
      <w:pPr>
        <w:spacing w:before="0" w:after="0"/>
        <w:ind w:firstLine="567"/>
        <w:jc w:val="both"/>
        <w:rPr>
          <w:sz w:val="28"/>
          <w:szCs w:val="28"/>
        </w:rPr>
      </w:pPr>
      <w:r>
        <w:rPr>
          <w:rFonts w:ascii="Times New Roman" w:eastAsia="Times New Roman" w:hAnsi="Times New Roman" w:cs="Times New Roman"/>
          <w:sz w:val="28"/>
          <w:szCs w:val="28"/>
        </w:rPr>
        <w:t xml:space="preserve">рассмотрев в открытом судебном заседании дело об административном правонарушении № 5-777-2802/2026, возбужденное по ч.1.1 ст.12.1 КоАП РФ в отношении </w:t>
      </w:r>
      <w:r>
        <w:rPr>
          <w:rStyle w:val="cat-UserDefinedgrp-25rplc-5"/>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w:t>
      </w:r>
      <w:r>
        <w:rPr>
          <w:rStyle w:val="cat-ExternalSystemDefinedgrp-24rplc-6"/>
          <w:rFonts w:ascii="Times New Roman" w:eastAsia="Times New Roman" w:hAnsi="Times New Roman" w:cs="Times New Roman"/>
          <w:sz w:val="28"/>
          <w:szCs w:val="28"/>
        </w:rPr>
        <w:t>...</w:t>
      </w:r>
      <w:r>
        <w:rPr>
          <w:rStyle w:val="cat-PassportDatagrp-19rplc-7"/>
          <w:rFonts w:ascii="Times New Roman" w:eastAsia="Times New Roman" w:hAnsi="Times New Roman" w:cs="Times New Roman"/>
          <w:sz w:val="28"/>
          <w:szCs w:val="28"/>
        </w:rPr>
        <w:t>паспортные данные</w:t>
      </w:r>
      <w:r>
        <w:rPr>
          <w:rFonts w:ascii="Times New Roman" w:eastAsia="Times New Roman" w:hAnsi="Times New Roman" w:cs="Times New Roman"/>
          <w:sz w:val="28"/>
          <w:szCs w:val="28"/>
        </w:rPr>
        <w:t xml:space="preserve">, проживающего по адресу: </w:t>
      </w:r>
      <w:r>
        <w:rPr>
          <w:rStyle w:val="cat-Addressgrp-3rplc-8"/>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в/у </w:t>
      </w:r>
      <w:r>
        <w:rPr>
          <w:rStyle w:val="cat-ExternalSystemDefinedgrp-22rplc-9"/>
          <w:rFonts w:ascii="Times New Roman" w:eastAsia="Times New Roman" w:hAnsi="Times New Roman" w:cs="Times New Roman"/>
          <w:sz w:val="28"/>
          <w:szCs w:val="28"/>
        </w:rPr>
        <w:t>...</w:t>
      </w:r>
      <w:r>
        <w:rPr>
          <w:rStyle w:val="cat-PhoneNumbergrp-21rplc-10"/>
          <w:rFonts w:ascii="Times New Roman" w:eastAsia="Times New Roman" w:hAnsi="Times New Roman" w:cs="Times New Roman"/>
          <w:sz w:val="28"/>
          <w:szCs w:val="28"/>
        </w:rPr>
        <w:t>телефон</w:t>
      </w:r>
      <w:r>
        <w:rPr>
          <w:rStyle w:val="cat-ExternalSystemDefinedgrp-23rplc-11"/>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ранее привлеченного к административной ответственности, </w:t>
      </w:r>
    </w:p>
    <w:p>
      <w:pPr>
        <w:spacing w:before="0" w:after="0"/>
        <w:ind w:firstLine="720"/>
        <w:jc w:val="both"/>
        <w:rPr>
          <w:sz w:val="28"/>
          <w:szCs w:val="28"/>
        </w:rPr>
      </w:pPr>
    </w:p>
    <w:p>
      <w:pPr>
        <w:spacing w:before="0" w:after="0"/>
        <w:jc w:val="center"/>
        <w:rPr>
          <w:sz w:val="28"/>
          <w:szCs w:val="28"/>
        </w:rPr>
      </w:pPr>
      <w:r>
        <w:rPr>
          <w:rFonts w:ascii="Times New Roman" w:eastAsia="Times New Roman" w:hAnsi="Times New Roman" w:cs="Times New Roman"/>
          <w:b/>
          <w:bCs/>
          <w:sz w:val="28"/>
          <w:szCs w:val="28"/>
        </w:rPr>
        <w:t>УСТАНОВИЛ</w:t>
      </w:r>
      <w:r>
        <w:rPr>
          <w:rFonts w:ascii="Times New Roman" w:eastAsia="Times New Roman" w:hAnsi="Times New Roman" w:cs="Times New Roman"/>
          <w:sz w:val="28"/>
          <w:szCs w:val="28"/>
        </w:rPr>
        <w:t>:</w:t>
      </w:r>
    </w:p>
    <w:p>
      <w:pPr>
        <w:spacing w:before="0" w:after="0"/>
        <w:jc w:val="center"/>
        <w:rPr>
          <w:sz w:val="28"/>
          <w:szCs w:val="28"/>
        </w:rPr>
      </w:pPr>
    </w:p>
    <w:p>
      <w:pPr>
        <w:spacing w:before="0" w:after="0"/>
        <w:ind w:firstLine="567"/>
        <w:jc w:val="both"/>
        <w:rPr>
          <w:sz w:val="28"/>
          <w:szCs w:val="28"/>
        </w:rPr>
      </w:pPr>
      <w:r>
        <w:rPr>
          <w:rStyle w:val="cat-FIOgrp-14rplc-12"/>
          <w:rFonts w:ascii="Times New Roman" w:eastAsia="Times New Roman" w:hAnsi="Times New Roman" w:cs="Times New Roman"/>
          <w:sz w:val="28"/>
          <w:szCs w:val="28"/>
        </w:rPr>
        <w:t>фио</w:t>
      </w:r>
      <w:r>
        <w:rPr>
          <w:rFonts w:ascii="Times New Roman" w:eastAsia="Times New Roman" w:hAnsi="Times New Roman" w:cs="Times New Roman"/>
          <w:sz w:val="28"/>
          <w:szCs w:val="28"/>
        </w:rPr>
        <w:t xml:space="preserve">, будучи привлеченным к административной ответственности за совершение правонарушения, предусмотренного ч.1 ст.12.1 КоАП РФ </w:t>
      </w:r>
      <w:r>
        <w:rPr>
          <w:rStyle w:val="cat-Dategrp-9rplc-13"/>
          <w:rFonts w:ascii="Times New Roman" w:eastAsia="Times New Roman" w:hAnsi="Times New Roman" w:cs="Times New Roman"/>
          <w:sz w:val="28"/>
          <w:szCs w:val="28"/>
        </w:rPr>
        <w:t>дата</w:t>
      </w:r>
      <w:r>
        <w:rPr>
          <w:rFonts w:ascii="Times New Roman" w:eastAsia="Times New Roman" w:hAnsi="Times New Roman" w:cs="Times New Roman"/>
          <w:sz w:val="28"/>
          <w:szCs w:val="28"/>
        </w:rPr>
        <w:t xml:space="preserve"> на основании постановления по делу об административном правонарушении, вступившего в законную силу </w:t>
      </w:r>
      <w:r>
        <w:rPr>
          <w:rStyle w:val="cat-Dategrp-10rplc-14"/>
          <w:rFonts w:ascii="Times New Roman" w:eastAsia="Times New Roman" w:hAnsi="Times New Roman" w:cs="Times New Roman"/>
          <w:sz w:val="28"/>
          <w:szCs w:val="28"/>
        </w:rPr>
        <w:t>дата</w:t>
      </w:r>
      <w:r>
        <w:rPr>
          <w:rFonts w:ascii="Times New Roman" w:eastAsia="Times New Roman" w:hAnsi="Times New Roman" w:cs="Times New Roman"/>
          <w:sz w:val="28"/>
          <w:szCs w:val="28"/>
        </w:rPr>
        <w:t xml:space="preserve">, </w:t>
      </w:r>
      <w:r>
        <w:rPr>
          <w:rStyle w:val="cat-UserDefinedgrp-11rplc-16"/>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 </w:t>
      </w:r>
      <w:r>
        <w:rPr>
          <w:rStyle w:val="cat-Timegrp-20rplc-17"/>
          <w:rFonts w:ascii="Times New Roman" w:eastAsia="Times New Roman" w:hAnsi="Times New Roman" w:cs="Times New Roman"/>
          <w:sz w:val="28"/>
          <w:szCs w:val="28"/>
        </w:rPr>
        <w:t>время</w:t>
      </w:r>
      <w:r>
        <w:rPr>
          <w:rFonts w:ascii="Times New Roman" w:eastAsia="Times New Roman" w:hAnsi="Times New Roman" w:cs="Times New Roman"/>
          <w:sz w:val="28"/>
          <w:szCs w:val="28"/>
        </w:rPr>
        <w:t xml:space="preserve"> на 943 </w:t>
      </w:r>
      <w:r>
        <w:rPr>
          <w:rFonts w:ascii="Times New Roman" w:eastAsia="Times New Roman" w:hAnsi="Times New Roman" w:cs="Times New Roman"/>
          <w:sz w:val="28"/>
          <w:szCs w:val="28"/>
        </w:rPr>
        <w:t>км</w:t>
      </w:r>
      <w:r>
        <w:rPr>
          <w:rFonts w:ascii="Times New Roman" w:eastAsia="Times New Roman" w:hAnsi="Times New Roman" w:cs="Times New Roman"/>
          <w:sz w:val="28"/>
          <w:szCs w:val="28"/>
        </w:rPr>
        <w:t xml:space="preserve"> а/д Р 404 Тюмень</w:t>
      </w:r>
      <w:r>
        <w:rPr>
          <w:rFonts w:ascii="Times New Roman" w:eastAsia="Times New Roman" w:hAnsi="Times New Roman" w:cs="Times New Roman"/>
          <w:sz w:val="28"/>
          <w:szCs w:val="28"/>
        </w:rPr>
        <w:t xml:space="preserve">-Тобольск-Ханты-Мансийск </w:t>
      </w:r>
      <w:r>
        <w:rPr>
          <w:rStyle w:val="cat-Addressgrp-4rplc-18"/>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в нарушение </w:t>
      </w:r>
      <w:hyperlink r:id="rId4" w:history="1">
        <w:r>
          <w:rPr>
            <w:rFonts w:ascii="Times New Roman" w:eastAsia="Times New Roman" w:hAnsi="Times New Roman" w:cs="Times New Roman"/>
            <w:color w:val="0000EE"/>
            <w:sz w:val="28"/>
            <w:szCs w:val="28"/>
            <w:u w:val="single" w:color="0000EE"/>
          </w:rPr>
          <w:t>пункта 1</w:t>
        </w:r>
      </w:hyperlink>
      <w:r>
        <w:rPr>
          <w:rFonts w:ascii="Times New Roman" w:eastAsia="Times New Roman" w:hAnsi="Times New Roman" w:cs="Times New Roman"/>
          <w:sz w:val="28"/>
          <w:szCs w:val="28"/>
        </w:rP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управлял автомобилем </w:t>
      </w:r>
      <w:r>
        <w:rPr>
          <w:rStyle w:val="cat-UserDefinedgrp-27rplc-19"/>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не зарегистрированным в установленном порядке, чем совершил повторное правонарушение, предусмотренное ч.1 ст.12.1 КоАП РФ. </w:t>
      </w:r>
    </w:p>
    <w:p>
      <w:pPr>
        <w:spacing w:before="0" w:after="0"/>
        <w:ind w:firstLine="709"/>
        <w:jc w:val="both"/>
        <w:rPr>
          <w:sz w:val="28"/>
          <w:szCs w:val="28"/>
        </w:rPr>
      </w:pPr>
      <w:r>
        <w:rPr>
          <w:rFonts w:ascii="Times New Roman" w:eastAsia="Times New Roman" w:hAnsi="Times New Roman" w:cs="Times New Roman"/>
          <w:sz w:val="28"/>
          <w:szCs w:val="28"/>
        </w:rPr>
        <w:t>В судебном заседании</w:t>
      </w:r>
      <w:r>
        <w:rPr>
          <w:rFonts w:ascii="Times New Roman" w:eastAsia="Times New Roman" w:hAnsi="Times New Roman" w:cs="Times New Roman"/>
          <w:sz w:val="28"/>
          <w:szCs w:val="28"/>
        </w:rPr>
        <w:t xml:space="preserve"> </w:t>
      </w:r>
      <w:r>
        <w:rPr>
          <w:rStyle w:val="cat-FIOgrp-14rplc-20"/>
          <w:rFonts w:ascii="Times New Roman" w:eastAsia="Times New Roman" w:hAnsi="Times New Roman" w:cs="Times New Roman"/>
          <w:sz w:val="28"/>
          <w:szCs w:val="28"/>
        </w:rPr>
        <w:t>фио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вину признал, указал, что не знал о том, что автомобиль не зарегистрирован</w:t>
      </w:r>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Изучив письменные материалы дела, мировой судья установил следующее.</w:t>
      </w:r>
    </w:p>
    <w:p>
      <w:pPr>
        <w:spacing w:before="0" w:after="0"/>
        <w:ind w:firstLine="567"/>
        <w:jc w:val="both"/>
        <w:rPr>
          <w:sz w:val="28"/>
          <w:szCs w:val="28"/>
        </w:rPr>
      </w:pPr>
      <w:r>
        <w:rPr>
          <w:rFonts w:ascii="Times New Roman" w:eastAsia="Times New Roman" w:hAnsi="Times New Roman" w:cs="Times New Roman"/>
          <w:sz w:val="28"/>
          <w:szCs w:val="28"/>
        </w:rPr>
        <w:t xml:space="preserve">В соответствии с </w:t>
      </w:r>
      <w:hyperlink r:id="rId5" w:history="1">
        <w:r>
          <w:rPr>
            <w:rFonts w:ascii="Times New Roman" w:eastAsia="Times New Roman" w:hAnsi="Times New Roman" w:cs="Times New Roman"/>
            <w:color w:val="0000EE"/>
            <w:sz w:val="28"/>
            <w:szCs w:val="28"/>
            <w:u w:val="single" w:color="0000EE"/>
          </w:rPr>
          <w:t>ч. 1 ст. 12.1</w:t>
        </w:r>
      </w:hyperlink>
      <w:r>
        <w:rPr>
          <w:rFonts w:ascii="Times New Roman" w:eastAsia="Times New Roman" w:hAnsi="Times New Roman" w:cs="Times New Roman"/>
          <w:sz w:val="28"/>
          <w:szCs w:val="28"/>
        </w:rPr>
        <w:t xml:space="preserve"> Кодекса Российской Федерации об административных правонарушениях управление транспортным средством, не зарегистрированным в установленном порядке, влечет назначение административного наказания.</w:t>
      </w:r>
    </w:p>
    <w:p>
      <w:pPr>
        <w:spacing w:before="0" w:after="0"/>
        <w:ind w:firstLine="567"/>
        <w:jc w:val="both"/>
        <w:rPr>
          <w:sz w:val="28"/>
          <w:szCs w:val="28"/>
        </w:rPr>
      </w:pPr>
      <w:r>
        <w:rPr>
          <w:rFonts w:ascii="Times New Roman" w:eastAsia="Times New Roman" w:hAnsi="Times New Roman" w:cs="Times New Roman"/>
          <w:sz w:val="28"/>
          <w:szCs w:val="28"/>
        </w:rPr>
        <w:t xml:space="preserve">Повторное совершение административного правонарушения, предусмотренного частью 1 данной статьи, влечет административную ответственность, установленную </w:t>
      </w:r>
      <w:hyperlink r:id="rId6" w:history="1">
        <w:r>
          <w:rPr>
            <w:rFonts w:ascii="Times New Roman" w:eastAsia="Times New Roman" w:hAnsi="Times New Roman" w:cs="Times New Roman"/>
            <w:color w:val="0000EE"/>
            <w:sz w:val="28"/>
            <w:szCs w:val="28"/>
            <w:u w:val="single" w:color="0000EE"/>
          </w:rPr>
          <w:t>ч. 1.1 ст. 12.1</w:t>
        </w:r>
      </w:hyperlink>
      <w:r>
        <w:rPr>
          <w:rFonts w:ascii="Times New Roman" w:eastAsia="Times New Roman" w:hAnsi="Times New Roman" w:cs="Times New Roman"/>
          <w:sz w:val="28"/>
          <w:szCs w:val="28"/>
        </w:rPr>
        <w:t xml:space="preserve"> Кодекса Российской Федерации об административных правонарушениях.</w:t>
      </w:r>
    </w:p>
    <w:p>
      <w:pPr>
        <w:spacing w:before="0" w:after="0"/>
        <w:ind w:firstLine="567"/>
        <w:jc w:val="both"/>
        <w:rPr>
          <w:sz w:val="28"/>
          <w:szCs w:val="28"/>
        </w:rPr>
      </w:pPr>
      <w:r>
        <w:rPr>
          <w:rFonts w:ascii="Times New Roman" w:eastAsia="Times New Roman" w:hAnsi="Times New Roman" w:cs="Times New Roman"/>
          <w:sz w:val="28"/>
          <w:szCs w:val="28"/>
        </w:rPr>
        <w:t xml:space="preserve">В силу </w:t>
      </w:r>
      <w:hyperlink r:id="rId7" w:history="1">
        <w:r>
          <w:rPr>
            <w:rFonts w:ascii="Times New Roman" w:eastAsia="Times New Roman" w:hAnsi="Times New Roman" w:cs="Times New Roman"/>
            <w:color w:val="0000EE"/>
            <w:sz w:val="28"/>
            <w:szCs w:val="28"/>
            <w:u w:val="single" w:color="0000EE"/>
          </w:rPr>
          <w:t>пункта</w:t>
        </w:r>
        <w:r>
          <w:rPr>
            <w:rFonts w:ascii="Times New Roman" w:eastAsia="Times New Roman" w:hAnsi="Times New Roman" w:cs="Times New Roman"/>
            <w:color w:val="0000EE"/>
            <w:sz w:val="28"/>
            <w:szCs w:val="28"/>
            <w:u w:val="single" w:color="0000EE"/>
          </w:rPr>
          <w:t> </w:t>
        </w:r>
        <w:r>
          <w:rPr>
            <w:rFonts w:ascii="Times New Roman" w:eastAsia="Times New Roman" w:hAnsi="Times New Roman" w:cs="Times New Roman"/>
            <w:color w:val="0000EE"/>
            <w:sz w:val="28"/>
            <w:szCs w:val="28"/>
            <w:u w:val="single" w:color="0000EE"/>
          </w:rPr>
          <w:t>2.3.1</w:t>
        </w:r>
      </w:hyperlink>
      <w:r>
        <w:rPr>
          <w:rFonts w:ascii="Times New Roman" w:eastAsia="Times New Roman" w:hAnsi="Times New Roman" w:cs="Times New Roman"/>
          <w:sz w:val="28"/>
          <w:szCs w:val="28"/>
        </w:rPr>
        <w:t xml:space="preserve"> Правил дорожного движения Российской Федерации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w:t>
      </w:r>
      <w:hyperlink r:id="rId8" w:history="1">
        <w:r>
          <w:rPr>
            <w:rFonts w:ascii="Times New Roman" w:eastAsia="Times New Roman" w:hAnsi="Times New Roman" w:cs="Times New Roman"/>
            <w:color w:val="0000EE"/>
            <w:sz w:val="28"/>
            <w:szCs w:val="28"/>
            <w:u w:val="single" w:color="0000EE"/>
          </w:rPr>
          <w:t>Основными положениями</w:t>
        </w:r>
      </w:hyperlink>
      <w:r>
        <w:rPr>
          <w:rFonts w:ascii="Times New Roman" w:eastAsia="Times New Roman" w:hAnsi="Times New Roman" w:cs="Times New Roman"/>
          <w:sz w:val="28"/>
          <w:szCs w:val="28"/>
        </w:rPr>
        <w:t xml:space="preserve"> по допуску транспортных средств к эксплуатации и обязанностями должностных лиц по обеспечению безопасности дорожного движения.</w:t>
      </w:r>
    </w:p>
    <w:p>
      <w:pPr>
        <w:spacing w:before="0" w:after="0"/>
        <w:ind w:firstLine="567"/>
        <w:jc w:val="both"/>
        <w:rPr>
          <w:sz w:val="28"/>
          <w:szCs w:val="28"/>
        </w:rPr>
      </w:pPr>
      <w:r>
        <w:rPr>
          <w:rFonts w:ascii="Times New Roman" w:eastAsia="Times New Roman" w:hAnsi="Times New Roman" w:cs="Times New Roman"/>
          <w:sz w:val="28"/>
          <w:szCs w:val="28"/>
        </w:rPr>
        <w:t xml:space="preserve">Согласно </w:t>
      </w:r>
      <w:hyperlink r:id="rId4" w:history="1">
        <w:r>
          <w:rPr>
            <w:rFonts w:ascii="Times New Roman" w:eastAsia="Times New Roman" w:hAnsi="Times New Roman" w:cs="Times New Roman"/>
            <w:color w:val="0000EE"/>
            <w:sz w:val="28"/>
            <w:szCs w:val="28"/>
            <w:u w:val="single" w:color="0000EE"/>
          </w:rPr>
          <w:t>пункту 1</w:t>
        </w:r>
      </w:hyperlink>
      <w:r>
        <w:rPr>
          <w:rFonts w:ascii="Times New Roman" w:eastAsia="Times New Roman" w:hAnsi="Times New Roman" w:cs="Times New Roman"/>
          <w:sz w:val="28"/>
          <w:szCs w:val="28"/>
        </w:rP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(далее - Основные положения), утвержденных </w:t>
      </w:r>
      <w:hyperlink r:id="rId9" w:history="1">
        <w:r>
          <w:rPr>
            <w:rFonts w:ascii="Times New Roman" w:eastAsia="Times New Roman" w:hAnsi="Times New Roman" w:cs="Times New Roman"/>
            <w:color w:val="0000EE"/>
            <w:sz w:val="28"/>
            <w:szCs w:val="28"/>
            <w:u w:val="single" w:color="0000EE"/>
          </w:rPr>
          <w:t>постановлением</w:t>
        </w:r>
      </w:hyperlink>
      <w:r>
        <w:rPr>
          <w:rFonts w:ascii="Times New Roman" w:eastAsia="Times New Roman" w:hAnsi="Times New Roman" w:cs="Times New Roman"/>
          <w:sz w:val="28"/>
          <w:szCs w:val="28"/>
        </w:rPr>
        <w:t xml:space="preserve"> Правительства Российской Федерации, механические транспортные средства (кроме мопедов) и прицепы должны быть зарегистрированы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w:t>
      </w:r>
    </w:p>
    <w:p>
      <w:pPr>
        <w:spacing w:before="0" w:after="0"/>
        <w:ind w:firstLine="567"/>
        <w:jc w:val="both"/>
        <w:rPr>
          <w:sz w:val="28"/>
          <w:szCs w:val="28"/>
        </w:rPr>
      </w:pPr>
      <w:hyperlink r:id="rId10" w:history="1">
        <w:r>
          <w:rPr>
            <w:rFonts w:ascii="Times New Roman" w:eastAsia="Times New Roman" w:hAnsi="Times New Roman" w:cs="Times New Roman"/>
            <w:color w:val="0000EE"/>
            <w:sz w:val="28"/>
            <w:szCs w:val="28"/>
            <w:u w:val="single" w:color="0000EE"/>
          </w:rPr>
          <w:t>Пунктом 3</w:t>
        </w:r>
      </w:hyperlink>
      <w:r>
        <w:rPr>
          <w:rFonts w:ascii="Times New Roman" w:eastAsia="Times New Roman" w:hAnsi="Times New Roman" w:cs="Times New Roman"/>
          <w:sz w:val="28"/>
          <w:szCs w:val="28"/>
        </w:rPr>
        <w:t xml:space="preserve"> Постановления Правительства Российской Федерации от </w:t>
      </w:r>
      <w:r>
        <w:rPr>
          <w:rStyle w:val="cat-Dategrp-12rplc-21"/>
          <w:rFonts w:ascii="Times New Roman" w:eastAsia="Times New Roman" w:hAnsi="Times New Roman" w:cs="Times New Roman"/>
          <w:sz w:val="28"/>
          <w:szCs w:val="28"/>
        </w:rPr>
        <w:t>дата</w:t>
      </w:r>
      <w:r>
        <w:rPr>
          <w:rFonts w:ascii="Times New Roman" w:eastAsia="Times New Roman" w:hAnsi="Times New Roman" w:cs="Times New Roman"/>
          <w:sz w:val="28"/>
          <w:szCs w:val="28"/>
        </w:rPr>
        <w:t xml:space="preserve"> N 938 «О государственной регистрации автомототранспортных средств и других видов самоходной техники на </w:t>
      </w:r>
      <w:r>
        <w:rPr>
          <w:rStyle w:val="cat-Addressgrp-5rplc-22"/>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предусмотрено, что собственники транспортных средств либо лица, от имени собственников владеющие, пользующиеся или распоряжающиеся на законных основаниях транспортными средствами, обязаны в установленном порядке зарегистрировать их или изменить регистрационные данные в Государственной инспекции, или военных автомобильных инспекциях (автомобильных службах), или органах </w:t>
      </w:r>
      <w:r>
        <w:rPr>
          <w:rFonts w:ascii="Times New Roman" w:eastAsia="Times New Roman" w:hAnsi="Times New Roman" w:cs="Times New Roman"/>
          <w:sz w:val="28"/>
          <w:szCs w:val="28"/>
        </w:rPr>
        <w:t>гостехнадзора</w:t>
      </w:r>
      <w:r>
        <w:rPr>
          <w:rFonts w:ascii="Times New Roman" w:eastAsia="Times New Roman" w:hAnsi="Times New Roman" w:cs="Times New Roman"/>
          <w:sz w:val="28"/>
          <w:szCs w:val="28"/>
        </w:rPr>
        <w:t xml:space="preserve"> в течение срока действия регистрационного знака «Транзит» или в течение пяти суток после приобретения, таможенного оформления, снятия с учета транспортных средств, замены номерных агрегатов или возникновения иных обстоятельств, потребовавших изменения регистрационных данных.</w:t>
      </w:r>
    </w:p>
    <w:p>
      <w:pPr>
        <w:spacing w:before="0" w:after="0"/>
        <w:ind w:firstLine="567"/>
        <w:jc w:val="both"/>
        <w:rPr>
          <w:sz w:val="28"/>
          <w:szCs w:val="28"/>
        </w:rPr>
      </w:pPr>
      <w:r>
        <w:rPr>
          <w:rFonts w:ascii="Times New Roman" w:eastAsia="Times New Roman" w:hAnsi="Times New Roman" w:cs="Times New Roman"/>
          <w:sz w:val="28"/>
          <w:szCs w:val="28"/>
        </w:rPr>
        <w:t xml:space="preserve">Вина </w:t>
      </w:r>
      <w:r>
        <w:rPr>
          <w:rStyle w:val="cat-FIOgrp-14rplc-23"/>
          <w:rFonts w:ascii="Times New Roman" w:eastAsia="Times New Roman" w:hAnsi="Times New Roman" w:cs="Times New Roman"/>
          <w:sz w:val="28"/>
          <w:szCs w:val="28"/>
        </w:rPr>
        <w:t>фио</w:t>
      </w:r>
      <w:r>
        <w:rPr>
          <w:rFonts w:ascii="Times New Roman" w:eastAsia="Times New Roman" w:hAnsi="Times New Roman" w:cs="Times New Roman"/>
          <w:sz w:val="28"/>
          <w:szCs w:val="28"/>
        </w:rPr>
        <w:t xml:space="preserve"> в повторном управлении транспортным средством, не зарегистрированным в установленном порядке, подтверждается исследованными в судебном заседании:</w:t>
      </w:r>
    </w:p>
    <w:p>
      <w:pPr>
        <w:spacing w:before="0" w:after="0"/>
        <w:ind w:firstLine="567"/>
        <w:jc w:val="both"/>
        <w:rPr>
          <w:sz w:val="28"/>
          <w:szCs w:val="28"/>
        </w:rPr>
      </w:pPr>
      <w:r>
        <w:rPr>
          <w:rFonts w:ascii="Times New Roman" w:eastAsia="Times New Roman" w:hAnsi="Times New Roman" w:cs="Times New Roman"/>
          <w:sz w:val="28"/>
          <w:szCs w:val="28"/>
        </w:rPr>
        <w:t xml:space="preserve">протоколом </w:t>
      </w:r>
      <w:r>
        <w:rPr>
          <w:rFonts w:ascii="Times New Roman" w:eastAsia="Times New Roman" w:hAnsi="Times New Roman" w:cs="Times New Roman"/>
          <w:sz w:val="28"/>
          <w:szCs w:val="28"/>
        </w:rPr>
        <w:t>об административном правонарушений</w:t>
      </w:r>
      <w:r>
        <w:rPr>
          <w:rFonts w:ascii="Times New Roman" w:eastAsia="Times New Roman" w:hAnsi="Times New Roman" w:cs="Times New Roman"/>
          <w:sz w:val="28"/>
          <w:szCs w:val="28"/>
        </w:rPr>
        <w:t xml:space="preserve">; </w:t>
      </w:r>
    </w:p>
    <w:p>
      <w:pPr>
        <w:spacing w:before="0" w:after="0"/>
        <w:ind w:firstLine="567"/>
        <w:jc w:val="both"/>
        <w:rPr>
          <w:sz w:val="28"/>
          <w:szCs w:val="28"/>
        </w:rPr>
      </w:pPr>
      <w:r>
        <w:rPr>
          <w:rFonts w:ascii="Times New Roman" w:eastAsia="Times New Roman" w:hAnsi="Times New Roman" w:cs="Times New Roman"/>
          <w:sz w:val="28"/>
          <w:szCs w:val="28"/>
        </w:rPr>
        <w:t xml:space="preserve">копией постановления </w:t>
      </w:r>
      <w:r>
        <w:rPr>
          <w:rFonts w:ascii="Times New Roman" w:eastAsia="Times New Roman" w:hAnsi="Times New Roman" w:cs="Times New Roman"/>
          <w:sz w:val="28"/>
          <w:szCs w:val="28"/>
        </w:rPr>
        <w:t xml:space="preserve">от </w:t>
      </w:r>
      <w:r>
        <w:rPr>
          <w:rStyle w:val="cat-Dategrp-9rplc-24"/>
          <w:rFonts w:ascii="Times New Roman" w:eastAsia="Times New Roman" w:hAnsi="Times New Roman" w:cs="Times New Roman"/>
          <w:sz w:val="28"/>
          <w:szCs w:val="28"/>
        </w:rPr>
        <w:t>дата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сведениями об уплате штрафа</w:t>
      </w:r>
    </w:p>
    <w:p>
      <w:pPr>
        <w:spacing w:before="0" w:after="0"/>
        <w:ind w:firstLine="567"/>
        <w:jc w:val="both"/>
        <w:rPr>
          <w:sz w:val="28"/>
          <w:szCs w:val="28"/>
        </w:rPr>
      </w:pPr>
      <w:r>
        <w:rPr>
          <w:rFonts w:ascii="Times New Roman" w:eastAsia="Times New Roman" w:hAnsi="Times New Roman" w:cs="Times New Roman"/>
          <w:sz w:val="28"/>
          <w:szCs w:val="28"/>
        </w:rPr>
        <w:t>карточкой учета транспортного средства,</w:t>
      </w:r>
    </w:p>
    <w:p>
      <w:pPr>
        <w:spacing w:before="0" w:after="0"/>
        <w:ind w:firstLine="567"/>
        <w:jc w:val="both"/>
        <w:rPr>
          <w:sz w:val="28"/>
          <w:szCs w:val="28"/>
        </w:rPr>
      </w:pPr>
      <w:r>
        <w:rPr>
          <w:rFonts w:ascii="Times New Roman" w:eastAsia="Times New Roman" w:hAnsi="Times New Roman" w:cs="Times New Roman"/>
          <w:sz w:val="28"/>
          <w:szCs w:val="28"/>
        </w:rPr>
        <w:t>копией в/у, копией СТС;</w:t>
      </w:r>
    </w:p>
    <w:p>
      <w:pPr>
        <w:spacing w:before="0" w:after="0"/>
        <w:ind w:firstLine="567"/>
        <w:jc w:val="both"/>
        <w:rPr>
          <w:sz w:val="28"/>
          <w:szCs w:val="28"/>
        </w:rPr>
      </w:pPr>
      <w:r>
        <w:rPr>
          <w:rFonts w:ascii="Times New Roman" w:eastAsia="Times New Roman" w:hAnsi="Times New Roman" w:cs="Times New Roman"/>
          <w:sz w:val="28"/>
          <w:szCs w:val="28"/>
        </w:rPr>
        <w:t xml:space="preserve">протоколом изъятия документов и </w:t>
      </w:r>
      <w:r>
        <w:rPr>
          <w:rFonts w:ascii="Times New Roman" w:eastAsia="Times New Roman" w:hAnsi="Times New Roman" w:cs="Times New Roman"/>
          <w:sz w:val="28"/>
          <w:szCs w:val="28"/>
        </w:rPr>
        <w:t>г.р.з</w:t>
      </w:r>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справкой;</w:t>
      </w:r>
    </w:p>
    <w:p>
      <w:pPr>
        <w:spacing w:before="0" w:after="0"/>
        <w:ind w:firstLine="567"/>
        <w:jc w:val="both"/>
        <w:rPr>
          <w:sz w:val="28"/>
          <w:szCs w:val="28"/>
        </w:rPr>
      </w:pPr>
      <w:r>
        <w:rPr>
          <w:rFonts w:ascii="Times New Roman" w:eastAsia="Times New Roman" w:hAnsi="Times New Roman" w:cs="Times New Roman"/>
          <w:sz w:val="28"/>
          <w:szCs w:val="28"/>
        </w:rPr>
        <w:t xml:space="preserve">рапортом сотрудника ГИБДД </w:t>
      </w:r>
    </w:p>
    <w:p>
      <w:pPr>
        <w:spacing w:before="0" w:after="0"/>
        <w:ind w:firstLine="567"/>
        <w:jc w:val="both"/>
        <w:rPr>
          <w:sz w:val="28"/>
          <w:szCs w:val="28"/>
        </w:rPr>
      </w:pPr>
      <w:r>
        <w:rPr>
          <w:rFonts w:ascii="Times New Roman" w:eastAsia="Times New Roman" w:hAnsi="Times New Roman" w:cs="Times New Roman"/>
          <w:sz w:val="28"/>
          <w:szCs w:val="28"/>
        </w:rPr>
        <w:t>реестром правонарушений</w:t>
      </w:r>
    </w:p>
    <w:p>
      <w:pPr>
        <w:spacing w:before="0" w:after="0"/>
        <w:ind w:firstLine="567"/>
        <w:jc w:val="both"/>
        <w:rPr>
          <w:sz w:val="28"/>
          <w:szCs w:val="28"/>
        </w:rPr>
      </w:pPr>
      <w:r>
        <w:rPr>
          <w:rFonts w:ascii="Times New Roman" w:eastAsia="Times New Roman" w:hAnsi="Times New Roman" w:cs="Times New Roman"/>
          <w:sz w:val="28"/>
          <w:szCs w:val="28"/>
        </w:rPr>
        <w:t xml:space="preserve">Все исследованные доказательства мировой судья считает относимыми и допустимыми, 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 </w:t>
      </w:r>
    </w:p>
    <w:p>
      <w:pPr>
        <w:spacing w:before="0" w:after="0"/>
        <w:ind w:firstLine="567"/>
        <w:jc w:val="both"/>
        <w:rPr>
          <w:sz w:val="28"/>
          <w:szCs w:val="28"/>
        </w:rPr>
      </w:pPr>
      <w:r>
        <w:rPr>
          <w:rFonts w:ascii="Times New Roman" w:eastAsia="Times New Roman" w:hAnsi="Times New Roman" w:cs="Times New Roman"/>
          <w:sz w:val="28"/>
          <w:szCs w:val="28"/>
        </w:rPr>
        <w:t xml:space="preserve">Протокол об административном правонарушении и иные материалы дела в отношении </w:t>
      </w:r>
      <w:r>
        <w:rPr>
          <w:rStyle w:val="cat-FIOgrp-15rplc-25"/>
          <w:rFonts w:ascii="Times New Roman" w:eastAsia="Times New Roman" w:hAnsi="Times New Roman" w:cs="Times New Roman"/>
          <w:sz w:val="28"/>
          <w:szCs w:val="28"/>
        </w:rPr>
        <w:t>фио</w:t>
      </w:r>
      <w:r>
        <w:rPr>
          <w:rFonts w:ascii="Times New Roman" w:eastAsia="Times New Roman" w:hAnsi="Times New Roman" w:cs="Times New Roman"/>
          <w:sz w:val="28"/>
          <w:szCs w:val="28"/>
        </w:rPr>
        <w:t xml:space="preserve"> составлены в соответствии с требованиями КоАП РФ. Замечаний от него по содержанию документов не поступило.</w:t>
      </w:r>
    </w:p>
    <w:p>
      <w:pPr>
        <w:spacing w:before="0" w:after="0"/>
        <w:ind w:firstLine="567"/>
        <w:jc w:val="both"/>
        <w:rPr>
          <w:sz w:val="28"/>
          <w:szCs w:val="28"/>
        </w:rPr>
      </w:pPr>
      <w:r>
        <w:rPr>
          <w:rFonts w:ascii="Times New Roman" w:eastAsia="Times New Roman" w:hAnsi="Times New Roman" w:cs="Times New Roman"/>
          <w:sz w:val="28"/>
          <w:szCs w:val="28"/>
        </w:rPr>
        <w:t xml:space="preserve">Нарушений прав при составлении административного материала допущено не было. </w:t>
      </w:r>
    </w:p>
    <w:p>
      <w:pPr>
        <w:spacing w:before="0" w:after="0"/>
        <w:ind w:firstLine="567"/>
        <w:jc w:val="both"/>
        <w:rPr>
          <w:sz w:val="28"/>
          <w:szCs w:val="28"/>
        </w:rPr>
      </w:pPr>
      <w:r>
        <w:rPr>
          <w:rFonts w:ascii="Times New Roman" w:eastAsia="Times New Roman" w:hAnsi="Times New Roman" w:cs="Times New Roman"/>
          <w:sz w:val="28"/>
          <w:szCs w:val="28"/>
        </w:rPr>
        <w:t xml:space="preserve">Таким образом, вина </w:t>
      </w:r>
      <w:r>
        <w:rPr>
          <w:rStyle w:val="cat-FIOgrp-15rplc-26"/>
          <w:rFonts w:ascii="Times New Roman" w:eastAsia="Times New Roman" w:hAnsi="Times New Roman" w:cs="Times New Roman"/>
          <w:sz w:val="28"/>
          <w:szCs w:val="28"/>
        </w:rPr>
        <w:t>фио</w:t>
      </w:r>
      <w:r>
        <w:rPr>
          <w:rFonts w:ascii="Times New Roman" w:eastAsia="Times New Roman" w:hAnsi="Times New Roman" w:cs="Times New Roman"/>
          <w:sz w:val="28"/>
          <w:szCs w:val="28"/>
        </w:rPr>
        <w:t xml:space="preserve"> по факту повторного совершения административного правонарушения, предусмотренного ч.1.1 ст.12.1 КоАП РФ, выразившегося в управления транспортным средством, не зарегистрированным в установленном порядке, нашла свое подтверждение.</w:t>
      </w:r>
      <w:r>
        <w:rPr>
          <w:rFonts w:ascii="Times New Roman" w:eastAsia="Times New Roman" w:hAnsi="Times New Roman" w:cs="Times New Roman"/>
          <w:sz w:val="28"/>
          <w:szCs w:val="28"/>
        </w:rPr>
        <w:t xml:space="preserve">  </w:t>
      </w:r>
    </w:p>
    <w:p>
      <w:pPr>
        <w:spacing w:before="0" w:after="0"/>
        <w:ind w:firstLine="567"/>
        <w:jc w:val="both"/>
        <w:rPr>
          <w:sz w:val="28"/>
          <w:szCs w:val="28"/>
        </w:rPr>
      </w:pPr>
      <w:r>
        <w:rPr>
          <w:rFonts w:ascii="Times New Roman" w:eastAsia="Times New Roman" w:hAnsi="Times New Roman" w:cs="Times New Roman"/>
          <w:sz w:val="28"/>
          <w:szCs w:val="28"/>
        </w:rPr>
        <w:t xml:space="preserve">Доводы </w:t>
      </w:r>
      <w:r>
        <w:rPr>
          <w:rStyle w:val="cat-FIOgrp-16rplc-27"/>
          <w:rFonts w:ascii="Times New Roman" w:eastAsia="Times New Roman" w:hAnsi="Times New Roman" w:cs="Times New Roman"/>
          <w:sz w:val="28"/>
          <w:szCs w:val="28"/>
        </w:rPr>
        <w:t>фио</w:t>
      </w:r>
      <w:r>
        <w:rPr>
          <w:rFonts w:ascii="Times New Roman" w:eastAsia="Times New Roman" w:hAnsi="Times New Roman" w:cs="Times New Roman"/>
          <w:sz w:val="28"/>
          <w:szCs w:val="28"/>
        </w:rPr>
        <w:t xml:space="preserve"> не могут быть состязательными и не освобождают от административной ответственности.</w:t>
      </w:r>
    </w:p>
    <w:p>
      <w:pPr>
        <w:spacing w:before="0" w:after="0"/>
        <w:ind w:firstLine="567"/>
        <w:jc w:val="both"/>
        <w:rPr>
          <w:sz w:val="28"/>
          <w:szCs w:val="28"/>
        </w:rPr>
      </w:pPr>
      <w:r>
        <w:rPr>
          <w:rFonts w:ascii="Times New Roman" w:eastAsia="Times New Roman" w:hAnsi="Times New Roman" w:cs="Times New Roman"/>
          <w:sz w:val="28"/>
          <w:szCs w:val="28"/>
        </w:rPr>
        <w:t>Действия мировой судья квалифицирует по ч.1.1 ст. 12.1 КоАП РФ.</w:t>
      </w:r>
    </w:p>
    <w:p>
      <w:pPr>
        <w:spacing w:before="0" w:after="0"/>
        <w:ind w:firstLine="567"/>
        <w:jc w:val="both"/>
        <w:rPr>
          <w:sz w:val="28"/>
          <w:szCs w:val="28"/>
        </w:rPr>
      </w:pPr>
      <w:r>
        <w:rPr>
          <w:rFonts w:ascii="Times New Roman" w:eastAsia="Times New Roman" w:hAnsi="Times New Roman" w:cs="Times New Roman"/>
          <w:sz w:val="28"/>
          <w:szCs w:val="28"/>
        </w:rPr>
        <w:t>Смягч</w:t>
      </w:r>
      <w:r>
        <w:rPr>
          <w:rFonts w:ascii="Times New Roman" w:eastAsia="Times New Roman" w:hAnsi="Times New Roman" w:cs="Times New Roman"/>
          <w:sz w:val="28"/>
          <w:szCs w:val="28"/>
        </w:rPr>
        <w:t>ающим</w:t>
      </w:r>
      <w:r>
        <w:rPr>
          <w:rFonts w:ascii="Times New Roman" w:eastAsia="Times New Roman" w:hAnsi="Times New Roman" w:cs="Times New Roman"/>
          <w:sz w:val="28"/>
          <w:szCs w:val="28"/>
        </w:rPr>
        <w:t xml:space="preserve"> ответственность обстоятельств</w:t>
      </w:r>
      <w:r>
        <w:rPr>
          <w:rFonts w:ascii="Times New Roman" w:eastAsia="Times New Roman" w:hAnsi="Times New Roman" w:cs="Times New Roman"/>
          <w:sz w:val="28"/>
          <w:szCs w:val="28"/>
        </w:rPr>
        <w:t>ом является признание вины</w:t>
      </w:r>
      <w:r>
        <w:rPr>
          <w:rFonts w:ascii="Times New Roman" w:eastAsia="Times New Roman" w:hAnsi="Times New Roman" w:cs="Times New Roman"/>
          <w:sz w:val="28"/>
          <w:szCs w:val="28"/>
        </w:rPr>
        <w:t xml:space="preserve">. </w:t>
      </w:r>
    </w:p>
    <w:p>
      <w:pPr>
        <w:spacing w:before="0" w:after="0"/>
        <w:ind w:firstLine="567"/>
        <w:jc w:val="both"/>
        <w:rPr>
          <w:sz w:val="28"/>
          <w:szCs w:val="28"/>
        </w:rPr>
      </w:pPr>
      <w:r>
        <w:rPr>
          <w:rFonts w:ascii="Times New Roman" w:eastAsia="Times New Roman" w:hAnsi="Times New Roman" w:cs="Times New Roman"/>
          <w:sz w:val="28"/>
          <w:szCs w:val="28"/>
        </w:rPr>
        <w:t xml:space="preserve">Отягчающим </w:t>
      </w:r>
      <w:r>
        <w:rPr>
          <w:rFonts w:ascii="Times New Roman" w:eastAsia="Times New Roman" w:hAnsi="Times New Roman" w:cs="Times New Roman"/>
          <w:sz w:val="28"/>
          <w:szCs w:val="28"/>
        </w:rPr>
        <w:t xml:space="preserve">административную ответственность обстоятельством является </w:t>
      </w:r>
      <w:r>
        <w:rPr>
          <w:rFonts w:ascii="Times New Roman" w:eastAsia="Times New Roman" w:hAnsi="Times New Roman" w:cs="Times New Roman"/>
          <w:sz w:val="28"/>
          <w:szCs w:val="28"/>
        </w:rPr>
        <w:t xml:space="preserve">повторное совершение </w:t>
      </w:r>
      <w:r>
        <w:rPr>
          <w:rStyle w:val="cat-FIOgrp-17rplc-28"/>
          <w:rFonts w:ascii="Times New Roman" w:eastAsia="Times New Roman" w:hAnsi="Times New Roman" w:cs="Times New Roman"/>
          <w:sz w:val="28"/>
          <w:szCs w:val="28"/>
        </w:rPr>
        <w:t>фио</w:t>
      </w:r>
      <w:r>
        <w:rPr>
          <w:rFonts w:ascii="Times New Roman" w:eastAsia="Times New Roman" w:hAnsi="Times New Roman" w:cs="Times New Roman"/>
          <w:sz w:val="28"/>
          <w:szCs w:val="28"/>
        </w:rPr>
        <w:t xml:space="preserve"> однородного административного правонарушения. </w:t>
      </w:r>
      <w:r>
        <w:rPr>
          <w:rFonts w:ascii="Times New Roman" w:eastAsia="Times New Roman" w:hAnsi="Times New Roman" w:cs="Times New Roman"/>
          <w:sz w:val="28"/>
          <w:szCs w:val="28"/>
        </w:rPr>
        <w:t xml:space="preserve">Из списка нарушений, представленного отделом ГИБДД, и характеризующего </w:t>
      </w:r>
      <w:r>
        <w:rPr>
          <w:rStyle w:val="cat-FIOgrp-15rplc-29"/>
          <w:rFonts w:ascii="Times New Roman" w:eastAsia="Times New Roman" w:hAnsi="Times New Roman" w:cs="Times New Roman"/>
          <w:sz w:val="28"/>
          <w:szCs w:val="28"/>
        </w:rPr>
        <w:t>фио</w:t>
      </w:r>
      <w:r>
        <w:rPr>
          <w:rFonts w:ascii="Times New Roman" w:eastAsia="Times New Roman" w:hAnsi="Times New Roman" w:cs="Times New Roman"/>
          <w:sz w:val="28"/>
          <w:szCs w:val="28"/>
        </w:rPr>
        <w:t xml:space="preserve"> как водителя, следует, что он многократно привлечен к административной ответственности по главе 12 КоАП РФ за правонарушения в области дорожного движения.</w:t>
      </w:r>
    </w:p>
    <w:p>
      <w:pPr>
        <w:spacing w:before="0" w:after="0"/>
        <w:ind w:firstLine="567"/>
        <w:jc w:val="both"/>
        <w:rPr>
          <w:sz w:val="28"/>
          <w:szCs w:val="28"/>
        </w:rPr>
      </w:pPr>
      <w:r>
        <w:rPr>
          <w:rFonts w:ascii="Times New Roman" w:eastAsia="Times New Roman" w:hAnsi="Times New Roman" w:cs="Times New Roman"/>
          <w:sz w:val="28"/>
          <w:szCs w:val="28"/>
        </w:rPr>
        <w:t xml:space="preserve">Определяя вид и меру наказания нарушителю, суд учитывает характер правонарушения и его последствия, посягающего на порядок в области дорожного движения; личность нарушителя. </w:t>
      </w:r>
    </w:p>
    <w:p>
      <w:pPr>
        <w:spacing w:before="0" w:after="0"/>
        <w:ind w:firstLine="567"/>
        <w:jc w:val="both"/>
        <w:rPr>
          <w:sz w:val="28"/>
          <w:szCs w:val="28"/>
        </w:rPr>
      </w:pPr>
      <w:r>
        <w:rPr>
          <w:rFonts w:ascii="Times New Roman" w:eastAsia="Times New Roman" w:hAnsi="Times New Roman" w:cs="Times New Roman"/>
          <w:sz w:val="28"/>
          <w:szCs w:val="28"/>
        </w:rPr>
        <w:t>Руководствуясь ст.ст.29.9, 29.10 КоАП РФ, мировой судья</w:t>
      </w:r>
    </w:p>
    <w:p>
      <w:pPr>
        <w:spacing w:before="0" w:after="0"/>
        <w:ind w:firstLine="720"/>
        <w:jc w:val="center"/>
        <w:rPr>
          <w:sz w:val="28"/>
          <w:szCs w:val="28"/>
        </w:rPr>
      </w:pPr>
    </w:p>
    <w:p>
      <w:pPr>
        <w:spacing w:before="0" w:after="0"/>
        <w:ind w:firstLine="720"/>
        <w:jc w:val="center"/>
        <w:rPr>
          <w:sz w:val="28"/>
          <w:szCs w:val="28"/>
        </w:rPr>
      </w:pPr>
      <w:r>
        <w:rPr>
          <w:rFonts w:ascii="Times New Roman" w:eastAsia="Times New Roman" w:hAnsi="Times New Roman" w:cs="Times New Roman"/>
          <w:b/>
          <w:bCs/>
          <w:sz w:val="28"/>
          <w:szCs w:val="28"/>
        </w:rPr>
        <w:t>ПОСТАНОВИЛ:</w:t>
      </w:r>
    </w:p>
    <w:p>
      <w:pPr>
        <w:spacing w:before="0" w:after="0"/>
        <w:ind w:firstLine="720"/>
        <w:jc w:val="both"/>
        <w:rPr>
          <w:sz w:val="28"/>
          <w:szCs w:val="28"/>
        </w:rPr>
      </w:pPr>
      <w:r>
        <w:rPr>
          <w:rFonts w:ascii="Times New Roman" w:eastAsia="Times New Roman" w:hAnsi="Times New Roman" w:cs="Times New Roman"/>
          <w:sz w:val="28"/>
          <w:szCs w:val="28"/>
        </w:rPr>
        <w:t> </w:t>
      </w:r>
    </w:p>
    <w:p>
      <w:pPr>
        <w:spacing w:before="0" w:after="0"/>
        <w:ind w:firstLine="567"/>
        <w:jc w:val="both"/>
        <w:rPr>
          <w:sz w:val="28"/>
          <w:szCs w:val="28"/>
        </w:rPr>
      </w:pPr>
      <w:r>
        <w:rPr>
          <w:rFonts w:ascii="Times New Roman" w:eastAsia="Times New Roman" w:hAnsi="Times New Roman" w:cs="Times New Roman"/>
          <w:sz w:val="28"/>
          <w:szCs w:val="28"/>
        </w:rPr>
        <w:t xml:space="preserve">Признать </w:t>
      </w:r>
      <w:r>
        <w:rPr>
          <w:rStyle w:val="cat-UserDefinedgrp-26rplc-30"/>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виновным в совершении административного правонарушения, предусмотренного ч.1.1 ст.12.1 КоАП РФ, </w:t>
      </w:r>
      <w:r>
        <w:rPr>
          <w:rFonts w:ascii="Times New Roman" w:eastAsia="Times New Roman" w:hAnsi="Times New Roman" w:cs="Times New Roman"/>
          <w:sz w:val="28"/>
          <w:szCs w:val="28"/>
        </w:rPr>
        <w:t xml:space="preserve">и </w:t>
      </w:r>
      <w:r>
        <w:rPr>
          <w:rFonts w:ascii="Times New Roman" w:eastAsia="Times New Roman" w:hAnsi="Times New Roman" w:cs="Times New Roman"/>
          <w:sz w:val="28"/>
          <w:szCs w:val="28"/>
        </w:rPr>
        <w:t>назначить</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наказание</w:t>
      </w:r>
      <w:r>
        <w:rPr>
          <w:rFonts w:ascii="Times New Roman" w:eastAsia="Times New Roman" w:hAnsi="Times New Roman" w:cs="Times New Roman"/>
          <w:sz w:val="28"/>
          <w:szCs w:val="28"/>
        </w:rPr>
        <w:t xml:space="preserve"> в виде лишения права управления транспортными средствами сроком </w:t>
      </w:r>
      <w:r>
        <w:rPr>
          <w:rFonts w:ascii="Times New Roman" w:eastAsia="Times New Roman" w:hAnsi="Times New Roman" w:cs="Times New Roman"/>
          <w:b/>
          <w:bCs/>
          <w:sz w:val="28"/>
          <w:szCs w:val="28"/>
        </w:rPr>
        <w:t xml:space="preserve">на </w:t>
      </w:r>
      <w:r>
        <w:rPr>
          <w:rFonts w:ascii="Times New Roman" w:eastAsia="Times New Roman" w:hAnsi="Times New Roman" w:cs="Times New Roman"/>
          <w:b/>
          <w:bCs/>
          <w:sz w:val="28"/>
          <w:szCs w:val="28"/>
        </w:rPr>
        <w:t>два</w:t>
      </w:r>
      <w:r>
        <w:rPr>
          <w:rFonts w:ascii="Times New Roman" w:eastAsia="Times New Roman" w:hAnsi="Times New Roman" w:cs="Times New Roman"/>
          <w:b/>
          <w:bCs/>
          <w:sz w:val="28"/>
          <w:szCs w:val="28"/>
        </w:rPr>
        <w:t xml:space="preserve"> месяца.</w:t>
      </w:r>
    </w:p>
    <w:p>
      <w:pPr>
        <w:spacing w:before="0" w:after="0"/>
        <w:ind w:firstLine="567"/>
        <w:jc w:val="both"/>
        <w:rPr>
          <w:sz w:val="28"/>
          <w:szCs w:val="28"/>
        </w:rPr>
      </w:pPr>
      <w:r>
        <w:rPr>
          <w:rFonts w:ascii="Times New Roman" w:eastAsia="Times New Roman" w:hAnsi="Times New Roman" w:cs="Times New Roman"/>
          <w:sz w:val="28"/>
          <w:szCs w:val="28"/>
        </w:rPr>
        <w:t>Настоящее постановление может быть обжаловано в Ханты-Мансийский районный суд путем подачи жалобы мировому судье в течение 10 суток со дня получения копии постановления.</w:t>
      </w:r>
    </w:p>
    <w:p>
      <w:pPr>
        <w:spacing w:before="0" w:after="0"/>
        <w:ind w:firstLine="567"/>
        <w:jc w:val="both"/>
        <w:rPr>
          <w:sz w:val="28"/>
          <w:szCs w:val="28"/>
        </w:rPr>
      </w:pPr>
      <w:r>
        <w:rPr>
          <w:rFonts w:ascii="Times New Roman" w:eastAsia="Times New Roman" w:hAnsi="Times New Roman" w:cs="Times New Roman"/>
          <w:sz w:val="28"/>
          <w:szCs w:val="28"/>
        </w:rPr>
        <w:t>В соответствии с требованиями ст.31.3, 32.5 КоАП РФ вступившее в законную силу постановление о назначении административного наказания направить в соответствующий орган ГИБДД для исполнения.</w:t>
      </w:r>
    </w:p>
    <w:p>
      <w:pPr>
        <w:spacing w:before="0" w:after="0"/>
        <w:ind w:firstLine="567"/>
        <w:jc w:val="both"/>
        <w:rPr>
          <w:sz w:val="28"/>
          <w:szCs w:val="28"/>
        </w:rPr>
      </w:pPr>
      <w:r>
        <w:rPr>
          <w:rFonts w:ascii="Times New Roman" w:eastAsia="Times New Roman" w:hAnsi="Times New Roman" w:cs="Times New Roman"/>
          <w:sz w:val="28"/>
          <w:szCs w:val="28"/>
        </w:rPr>
        <w:t xml:space="preserve">В соответствии с ч.1 ст.32.6 КоАП </w:t>
      </w:r>
      <w:r>
        <w:rPr>
          <w:rFonts w:ascii="Times New Roman" w:eastAsia="Times New Roman" w:hAnsi="Times New Roman" w:cs="Times New Roman"/>
          <w:sz w:val="28"/>
          <w:szCs w:val="28"/>
        </w:rPr>
        <w:t>РФ</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исполнение</w:t>
      </w:r>
      <w:r>
        <w:rPr>
          <w:rFonts w:ascii="Times New Roman" w:eastAsia="Times New Roman" w:hAnsi="Times New Roman" w:cs="Times New Roman"/>
          <w:sz w:val="28"/>
          <w:szCs w:val="28"/>
        </w:rPr>
        <w:t xml:space="preserve"> постановления о лишении права управления транспортным средством соответствующего вида осуществляется путем изъятия соответственно </w:t>
      </w:r>
      <w:hyperlink r:id="rId11" w:history="1">
        <w:r>
          <w:rPr>
            <w:rFonts w:ascii="Times New Roman" w:eastAsia="Times New Roman" w:hAnsi="Times New Roman" w:cs="Times New Roman"/>
            <w:color w:val="0000EE"/>
            <w:sz w:val="28"/>
            <w:szCs w:val="28"/>
            <w:u w:val="single" w:color="0000EE"/>
          </w:rPr>
          <w:t>водительского удостоверения</w:t>
        </w:r>
      </w:hyperlink>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В соответствии с ч.1 ст.32.7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pPr>
        <w:spacing w:before="0" w:after="0"/>
        <w:ind w:firstLine="567"/>
        <w:jc w:val="both"/>
        <w:rPr>
          <w:sz w:val="28"/>
          <w:szCs w:val="28"/>
        </w:rPr>
      </w:pPr>
      <w:r>
        <w:rPr>
          <w:rFonts w:ascii="Times New Roman" w:eastAsia="Times New Roman" w:hAnsi="Times New Roman" w:cs="Times New Roman"/>
          <w:sz w:val="28"/>
          <w:szCs w:val="28"/>
        </w:rPr>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r:id="rId12" w:anchor="sub_32601" w:history="1">
        <w:r>
          <w:rPr>
            <w:rFonts w:ascii="Times New Roman" w:eastAsia="Times New Roman" w:hAnsi="Times New Roman" w:cs="Times New Roman"/>
            <w:color w:val="0000EE"/>
            <w:sz w:val="28"/>
            <w:szCs w:val="28"/>
            <w:u w:val="single" w:color="0000EE"/>
          </w:rPr>
          <w:t>частями 1</w:t>
        </w:r>
        <w:r>
          <w:rPr>
            <w:rFonts w:ascii="Times New Roman" w:eastAsia="Times New Roman" w:hAnsi="Times New Roman" w:cs="Times New Roman"/>
            <w:color w:val="0000EE"/>
            <w:sz w:val="28"/>
            <w:szCs w:val="28"/>
            <w:u w:val="single" w:color="0000EE"/>
          </w:rPr>
          <w:t> </w:t>
        </w:r>
        <w:r>
          <w:rPr>
            <w:rFonts w:ascii="Times New Roman" w:eastAsia="Times New Roman" w:hAnsi="Times New Roman" w:cs="Times New Roman"/>
            <w:color w:val="0000EE"/>
            <w:sz w:val="28"/>
            <w:szCs w:val="28"/>
            <w:u w:val="single" w:color="0000EE"/>
          </w:rPr>
          <w:t>-</w:t>
        </w:r>
        <w:r>
          <w:rPr>
            <w:rFonts w:ascii="Times New Roman" w:eastAsia="Times New Roman" w:hAnsi="Times New Roman" w:cs="Times New Roman"/>
            <w:color w:val="0000EE"/>
            <w:sz w:val="28"/>
            <w:szCs w:val="28"/>
            <w:u w:val="single" w:color="0000EE"/>
          </w:rPr>
          <w:t> </w:t>
        </w:r>
        <w:r>
          <w:rPr>
            <w:rFonts w:ascii="Times New Roman" w:eastAsia="Times New Roman" w:hAnsi="Times New Roman" w:cs="Times New Roman"/>
            <w:color w:val="0000EE"/>
            <w:sz w:val="28"/>
            <w:szCs w:val="28"/>
            <w:u w:val="single" w:color="0000EE"/>
          </w:rPr>
          <w:t>3 статьи 32.6</w:t>
        </w:r>
      </w:hyperlink>
      <w:r>
        <w:rPr>
          <w:rFonts w:ascii="Times New Roman" w:eastAsia="Times New Roman" w:hAnsi="Times New Roman" w:cs="Times New Roman"/>
          <w:sz w:val="28"/>
          <w:szCs w:val="28"/>
        </w:rPr>
        <w:t xml:space="preserve"> настоящего КоАП РФ 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орган, исполняющий этот вид административного </w:t>
      </w:r>
      <w:r>
        <w:rPr>
          <w:rFonts w:ascii="Times New Roman" w:eastAsia="Times New Roman" w:hAnsi="Times New Roman" w:cs="Times New Roman"/>
          <w:sz w:val="28"/>
          <w:szCs w:val="28"/>
        </w:rPr>
        <w:t xml:space="preserve">наказания (в данном случае в ГИБДД МОМВД России «Ханты-Мансийский», которое расположено по адресу: </w:t>
      </w:r>
      <w:r>
        <w:rPr>
          <w:rStyle w:val="cat-Addressgrp-6rplc-31"/>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 в случае утраты указанных документов заявить об этом в указанный орган в тот же срок.</w:t>
      </w:r>
    </w:p>
    <w:p>
      <w:pPr>
        <w:spacing w:before="0" w:after="0"/>
        <w:ind w:firstLine="567"/>
        <w:jc w:val="both"/>
        <w:rPr>
          <w:sz w:val="28"/>
          <w:szCs w:val="28"/>
        </w:rPr>
      </w:pPr>
      <w:r>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spacing w:before="0" w:after="0"/>
        <w:jc w:val="both"/>
        <w:rPr>
          <w:sz w:val="28"/>
          <w:szCs w:val="28"/>
        </w:rPr>
      </w:pPr>
    </w:p>
    <w:p>
      <w:pPr>
        <w:spacing w:before="0" w:after="0"/>
        <w:jc w:val="both"/>
        <w:rPr>
          <w:sz w:val="28"/>
          <w:szCs w:val="28"/>
        </w:rPr>
      </w:pPr>
    </w:p>
    <w:p>
      <w:pPr>
        <w:spacing w:before="0" w:after="0"/>
        <w:jc w:val="both"/>
        <w:rPr>
          <w:sz w:val="28"/>
          <w:szCs w:val="28"/>
        </w:rPr>
      </w:pPr>
      <w:r>
        <w:rPr>
          <w:rFonts w:ascii="Times New Roman" w:eastAsia="Times New Roman" w:hAnsi="Times New Roman" w:cs="Times New Roman"/>
          <w:sz w:val="28"/>
          <w:szCs w:val="28"/>
        </w:rPr>
        <w:t xml:space="preserve">Мировой судья </w:t>
      </w:r>
    </w:p>
    <w:p>
      <w:pPr>
        <w:spacing w:before="0" w:after="0"/>
        <w:jc w:val="both"/>
        <w:rPr>
          <w:sz w:val="28"/>
          <w:szCs w:val="28"/>
        </w:rPr>
      </w:pPr>
      <w:r>
        <w:rPr>
          <w:rFonts w:ascii="Times New Roman" w:eastAsia="Times New Roman" w:hAnsi="Times New Roman" w:cs="Times New Roman"/>
          <w:sz w:val="28"/>
          <w:szCs w:val="28"/>
        </w:rPr>
        <w:t xml:space="preserve">судебного участка № 2 </w:t>
      </w:r>
    </w:p>
    <w:p>
      <w:pPr>
        <w:spacing w:before="0" w:after="0"/>
        <w:jc w:val="both"/>
        <w:rPr>
          <w:sz w:val="28"/>
          <w:szCs w:val="28"/>
        </w:rPr>
      </w:pPr>
      <w:r>
        <w:rPr>
          <w:rFonts w:ascii="Times New Roman" w:eastAsia="Times New Roman" w:hAnsi="Times New Roman" w:cs="Times New Roman"/>
          <w:sz w:val="28"/>
          <w:szCs w:val="28"/>
        </w:rPr>
        <w:t>Ханты-Мансийского</w:t>
      </w:r>
    </w:p>
    <w:p>
      <w:pPr>
        <w:spacing w:before="0" w:after="0"/>
        <w:jc w:val="both"/>
        <w:rPr>
          <w:rStyle w:val="DefaultParagraphFont"/>
          <w:sz w:val="28"/>
          <w:szCs w:val="28"/>
        </w:rPr>
      </w:pPr>
      <w:r>
        <w:rPr>
          <w:rFonts w:ascii="Times New Roman" w:eastAsia="Times New Roman" w:hAnsi="Times New Roman" w:cs="Times New Roman"/>
          <w:sz w:val="28"/>
          <w:szCs w:val="28"/>
        </w:rPr>
        <w:t xml:space="preserve">судебного </w:t>
      </w:r>
      <w:r>
        <w:rPr>
          <w:rStyle w:val="cat-Addressgrp-7rplc-32"/>
          <w:rFonts w:ascii="Times New Roman" w:eastAsia="Times New Roman" w:hAnsi="Times New Roman" w:cs="Times New Roman"/>
          <w:sz w:val="28"/>
          <w:szCs w:val="28"/>
        </w:rPr>
        <w:t>адрес</w:t>
      </w:r>
      <w:r>
        <w:rPr>
          <w:rStyle w:val="DefaultParagraphFont"/>
          <w:rFonts w:ascii="Times New Roman" w:eastAsia="Times New Roman" w:hAnsi="Times New Roman" w:cs="Times New Roman"/>
          <w:sz w:val="28"/>
          <w:szCs w:val="28"/>
        </w:rPr>
        <w:tab/>
      </w:r>
      <w:r>
        <w:rPr>
          <w:rStyle w:val="DefaultParagraphFont"/>
          <w:rFonts w:ascii="Times New Roman" w:eastAsia="Times New Roman" w:hAnsi="Times New Roman" w:cs="Times New Roman"/>
          <w:sz w:val="28"/>
          <w:szCs w:val="28"/>
        </w:rPr>
        <w:tab/>
      </w:r>
      <w:r>
        <w:rPr>
          <w:rStyle w:val="DefaultParagraphFont"/>
          <w:rFonts w:ascii="Times New Roman" w:eastAsia="Times New Roman" w:hAnsi="Times New Roman" w:cs="Times New Roman"/>
          <w:sz w:val="28"/>
          <w:szCs w:val="28"/>
        </w:rPr>
        <w:tab/>
      </w:r>
      <w:r>
        <w:rPr>
          <w:rStyle w:val="DefaultParagraphFont"/>
          <w:rFonts w:ascii="Times New Roman" w:eastAsia="Times New Roman" w:hAnsi="Times New Roman" w:cs="Times New Roman"/>
          <w:sz w:val="28"/>
          <w:szCs w:val="28"/>
        </w:rPr>
        <w:tab/>
      </w:r>
      <w:r>
        <w:rPr>
          <w:rStyle w:val="DefaultParagraphFont"/>
          <w:rFonts w:ascii="Times New Roman" w:eastAsia="Times New Roman" w:hAnsi="Times New Roman" w:cs="Times New Roman"/>
          <w:sz w:val="28"/>
          <w:szCs w:val="28"/>
        </w:rPr>
        <w:tab/>
      </w:r>
      <w:r>
        <w:rPr>
          <w:rStyle w:val="DefaultParagraphFont"/>
          <w:rFonts w:ascii="Times New Roman" w:eastAsia="Times New Roman" w:hAnsi="Times New Roman" w:cs="Times New Roman"/>
          <w:sz w:val="28"/>
          <w:szCs w:val="28"/>
        </w:rPr>
        <w:tab/>
      </w:r>
    </w:p>
    <w:p>
      <w:pPr>
        <w:spacing w:before="0" w:after="0"/>
        <w:jc w:val="both"/>
        <w:rPr>
          <w:sz w:val="28"/>
          <w:szCs w:val="28"/>
        </w:rPr>
      </w:pPr>
      <w:r>
        <w:rPr>
          <w:rFonts w:ascii="Times New Roman" w:eastAsia="Times New Roman" w:hAnsi="Times New Roman" w:cs="Times New Roman"/>
          <w:sz w:val="28"/>
          <w:szCs w:val="28"/>
        </w:rPr>
        <w:t>Копия верна:</w:t>
      </w: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Pr>
          <w:rStyle w:val="cat-FIOgrp-18rplc-33"/>
          <w:rFonts w:ascii="Times New Roman" w:eastAsia="Times New Roman" w:hAnsi="Times New Roman" w:cs="Times New Roman"/>
          <w:sz w:val="28"/>
          <w:szCs w:val="28"/>
        </w:rPr>
        <w:t>фио</w:t>
      </w:r>
      <w:r>
        <w:rPr>
          <w:rFonts w:ascii="Times New Roman" w:eastAsia="Times New Roman" w:hAnsi="Times New Roman" w:cs="Times New Roman"/>
          <w:sz w:val="28"/>
          <w:szCs w:val="28"/>
        </w:rPr>
        <w:t xml:space="preserve">  </w:t>
      </w:r>
    </w:p>
    <w:p>
      <w:pPr>
        <w:spacing w:before="0" w:after="0"/>
        <w:rPr>
          <w:sz w:val="28"/>
          <w:szCs w:val="28"/>
        </w:rPr>
      </w:pPr>
    </w:p>
    <w:p>
      <w:pPr>
        <w:spacing w:before="0" w:after="0"/>
        <w:rPr>
          <w:sz w:val="28"/>
          <w:szCs w:val="28"/>
        </w:rPr>
      </w:pPr>
    </w:p>
    <w:p>
      <w:pPr>
        <w:spacing w:before="0" w:after="0"/>
        <w:rPr>
          <w:sz w:val="28"/>
          <w:szCs w:val="28"/>
        </w:rPr>
      </w:pPr>
    </w:p>
    <w:p>
      <w:pPr>
        <w:spacing w:before="0" w:after="0"/>
      </w:pPr>
    </w:p>
    <w:p>
      <w:pPr>
        <w:spacing w:before="0" w:after="0"/>
      </w:pPr>
    </w:p>
    <w:p>
      <w:pPr>
        <w:spacing w:before="0" w:after="0"/>
      </w:pPr>
    </w:p>
    <w:p>
      <w:pPr>
        <w:spacing w:before="0" w:after="0"/>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Addressgrp-0rplc-0">
    <w:name w:val="cat-Address grp-0 rplc-0"/>
    <w:basedOn w:val="DefaultParagraphFont"/>
  </w:style>
  <w:style w:type="character" w:customStyle="1" w:styleId="cat-Dategrp-8rplc-1">
    <w:name w:val="cat-Date grp-8 rplc-1"/>
    <w:basedOn w:val="DefaultParagraphFont"/>
  </w:style>
  <w:style w:type="character" w:customStyle="1" w:styleId="cat-Addressgrp-1rplc-2">
    <w:name w:val="cat-Address grp-1 rplc-2"/>
    <w:basedOn w:val="DefaultParagraphFont"/>
  </w:style>
  <w:style w:type="character" w:customStyle="1" w:styleId="cat-Addressgrp-2rplc-3">
    <w:name w:val="cat-Address grp-2 rplc-3"/>
    <w:basedOn w:val="DefaultParagraphFont"/>
  </w:style>
  <w:style w:type="character" w:customStyle="1" w:styleId="cat-FIOgrp-13rplc-4">
    <w:name w:val="cat-FIO grp-13 rplc-4"/>
    <w:basedOn w:val="DefaultParagraphFont"/>
  </w:style>
  <w:style w:type="character" w:customStyle="1" w:styleId="cat-UserDefinedgrp-25rplc-5">
    <w:name w:val="cat-UserDefined grp-25 rplc-5"/>
    <w:basedOn w:val="DefaultParagraphFont"/>
  </w:style>
  <w:style w:type="character" w:customStyle="1" w:styleId="cat-ExternalSystemDefinedgrp-24rplc-6">
    <w:name w:val="cat-ExternalSystemDefined grp-24 rplc-6"/>
    <w:basedOn w:val="DefaultParagraphFont"/>
  </w:style>
  <w:style w:type="character" w:customStyle="1" w:styleId="cat-PassportDatagrp-19rplc-7">
    <w:name w:val="cat-PassportData grp-19 rplc-7"/>
    <w:basedOn w:val="DefaultParagraphFont"/>
  </w:style>
  <w:style w:type="character" w:customStyle="1" w:styleId="cat-Addressgrp-3rplc-8">
    <w:name w:val="cat-Address grp-3 rplc-8"/>
    <w:basedOn w:val="DefaultParagraphFont"/>
  </w:style>
  <w:style w:type="character" w:customStyle="1" w:styleId="cat-ExternalSystemDefinedgrp-22rplc-9">
    <w:name w:val="cat-ExternalSystemDefined grp-22 rplc-9"/>
    <w:basedOn w:val="DefaultParagraphFont"/>
  </w:style>
  <w:style w:type="character" w:customStyle="1" w:styleId="cat-PhoneNumbergrp-21rplc-10">
    <w:name w:val="cat-PhoneNumber grp-21 rplc-10"/>
    <w:basedOn w:val="DefaultParagraphFont"/>
  </w:style>
  <w:style w:type="character" w:customStyle="1" w:styleId="cat-ExternalSystemDefinedgrp-23rplc-11">
    <w:name w:val="cat-ExternalSystemDefined grp-23 rplc-11"/>
    <w:basedOn w:val="DefaultParagraphFont"/>
  </w:style>
  <w:style w:type="character" w:customStyle="1" w:styleId="cat-FIOgrp-14rplc-12">
    <w:name w:val="cat-FIO grp-14 rplc-12"/>
    <w:basedOn w:val="DefaultParagraphFont"/>
  </w:style>
  <w:style w:type="character" w:customStyle="1" w:styleId="cat-Dategrp-9rplc-13">
    <w:name w:val="cat-Date grp-9 rplc-13"/>
    <w:basedOn w:val="DefaultParagraphFont"/>
  </w:style>
  <w:style w:type="character" w:customStyle="1" w:styleId="cat-Dategrp-10rplc-14">
    <w:name w:val="cat-Date grp-10 rplc-14"/>
    <w:basedOn w:val="DefaultParagraphFont"/>
  </w:style>
  <w:style w:type="character" w:customStyle="1" w:styleId="cat-UserDefinedgrp-11rplc-16">
    <w:name w:val="cat-UserDefined grp-11 rplc-16"/>
    <w:basedOn w:val="DefaultParagraphFont"/>
  </w:style>
  <w:style w:type="character" w:customStyle="1" w:styleId="cat-Timegrp-20rplc-17">
    <w:name w:val="cat-Time grp-20 rplc-17"/>
    <w:basedOn w:val="DefaultParagraphFont"/>
  </w:style>
  <w:style w:type="character" w:customStyle="1" w:styleId="cat-Addressgrp-4rplc-18">
    <w:name w:val="cat-Address grp-4 rplc-18"/>
    <w:basedOn w:val="DefaultParagraphFont"/>
  </w:style>
  <w:style w:type="character" w:customStyle="1" w:styleId="cat-UserDefinedgrp-27rplc-19">
    <w:name w:val="cat-UserDefined grp-27 rplc-19"/>
    <w:basedOn w:val="DefaultParagraphFont"/>
  </w:style>
  <w:style w:type="character" w:customStyle="1" w:styleId="cat-FIOgrp-14rplc-20">
    <w:name w:val="cat-FIO grp-14 rplc-20"/>
    <w:basedOn w:val="DefaultParagraphFont"/>
  </w:style>
  <w:style w:type="character" w:customStyle="1" w:styleId="cat-Dategrp-12rplc-21">
    <w:name w:val="cat-Date grp-12 rplc-21"/>
    <w:basedOn w:val="DefaultParagraphFont"/>
  </w:style>
  <w:style w:type="character" w:customStyle="1" w:styleId="cat-Addressgrp-5rplc-22">
    <w:name w:val="cat-Address grp-5 rplc-22"/>
    <w:basedOn w:val="DefaultParagraphFont"/>
  </w:style>
  <w:style w:type="character" w:customStyle="1" w:styleId="cat-FIOgrp-14rplc-23">
    <w:name w:val="cat-FIO grp-14 rplc-23"/>
    <w:basedOn w:val="DefaultParagraphFont"/>
  </w:style>
  <w:style w:type="character" w:customStyle="1" w:styleId="cat-Dategrp-9rplc-24">
    <w:name w:val="cat-Date grp-9 rplc-24"/>
    <w:basedOn w:val="DefaultParagraphFont"/>
  </w:style>
  <w:style w:type="character" w:customStyle="1" w:styleId="cat-FIOgrp-15rplc-25">
    <w:name w:val="cat-FIO grp-15 rplc-25"/>
    <w:basedOn w:val="DefaultParagraphFont"/>
  </w:style>
  <w:style w:type="character" w:customStyle="1" w:styleId="cat-FIOgrp-15rplc-26">
    <w:name w:val="cat-FIO grp-15 rplc-26"/>
    <w:basedOn w:val="DefaultParagraphFont"/>
  </w:style>
  <w:style w:type="character" w:customStyle="1" w:styleId="cat-FIOgrp-16rplc-27">
    <w:name w:val="cat-FIO grp-16 rplc-27"/>
    <w:basedOn w:val="DefaultParagraphFont"/>
  </w:style>
  <w:style w:type="character" w:customStyle="1" w:styleId="cat-FIOgrp-17rplc-28">
    <w:name w:val="cat-FIO grp-17 rplc-28"/>
    <w:basedOn w:val="DefaultParagraphFont"/>
  </w:style>
  <w:style w:type="character" w:customStyle="1" w:styleId="cat-FIOgrp-15rplc-29">
    <w:name w:val="cat-FIO grp-15 rplc-29"/>
    <w:basedOn w:val="DefaultParagraphFont"/>
  </w:style>
  <w:style w:type="character" w:customStyle="1" w:styleId="cat-UserDefinedgrp-26rplc-30">
    <w:name w:val="cat-UserDefined grp-26 rplc-30"/>
    <w:basedOn w:val="DefaultParagraphFont"/>
  </w:style>
  <w:style w:type="character" w:customStyle="1" w:styleId="cat-Addressgrp-6rplc-31">
    <w:name w:val="cat-Address grp-6 rplc-31"/>
    <w:basedOn w:val="DefaultParagraphFont"/>
  </w:style>
  <w:style w:type="character" w:customStyle="1" w:styleId="cat-Addressgrp-7rplc-32">
    <w:name w:val="cat-Address grp-7 rplc-32"/>
    <w:basedOn w:val="DefaultParagraphFont"/>
  </w:style>
  <w:style w:type="character" w:customStyle="1" w:styleId="cat-FIOgrp-18rplc-33">
    <w:name w:val="cat-FIO grp-18 rplc-33"/>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garantf1://10001583.3/" TargetMode="External" /><Relationship Id="rId11" Type="http://schemas.openxmlformats.org/officeDocument/2006/relationships/hyperlink" Target="garantf1://2440357.6600/" TargetMode="External" /><Relationship Id="rId12" Type="http://schemas.openxmlformats.org/officeDocument/2006/relationships/hyperlink" Target="file:///X:\assist_2\judge_3\&#1040;&#1044;&#1052;&#1048;&#1053;&#1048;&#1057;&#1058;&#1056;&#1040;&#1058;&#1048;&#1042;&#1050;&#1040;\20.09.2013\5446%20&#1073;&#1072;&#1083;&#1072;&#1073;&#1072;&#1085;%2012.8%20&#1095;.%201.doc" TargetMode="Externa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5770.2001/" TargetMode="External" /><Relationship Id="rId5" Type="http://schemas.openxmlformats.org/officeDocument/2006/relationships/hyperlink" Target="garantf1://12025267.12101/" TargetMode="External" /><Relationship Id="rId6" Type="http://schemas.openxmlformats.org/officeDocument/2006/relationships/hyperlink" Target="garantf1://12025267.121011/" TargetMode="External" /><Relationship Id="rId7" Type="http://schemas.openxmlformats.org/officeDocument/2006/relationships/hyperlink" Target="garantf1://1205770.2031/" TargetMode="External" /><Relationship Id="rId8" Type="http://schemas.openxmlformats.org/officeDocument/2006/relationships/hyperlink" Target="garantf1://1205770.2000/" TargetMode="External" /><Relationship Id="rId9" Type="http://schemas.openxmlformats.org/officeDocument/2006/relationships/hyperlink" Target="garantf1://1205770.0/" TargetMode="Externa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